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EEA" w:rsidRPr="002E1EEA" w:rsidRDefault="002E1EEA" w:rsidP="005B617B">
      <w:pPr>
        <w:rPr>
          <w:b/>
        </w:rPr>
      </w:pPr>
      <w:r w:rsidRPr="002E1EEA">
        <w:rPr>
          <w:b/>
        </w:rPr>
        <w:t>Tweet 1</w:t>
      </w:r>
    </w:p>
    <w:p w:rsidR="00CD40DE" w:rsidRDefault="00CD40DE" w:rsidP="00CD40DE">
      <w:r>
        <w:t xml:space="preserve">If you're unable to apply for Pregnancy and Baby Payment due to </w:t>
      </w:r>
      <w:proofErr w:type="spellStart"/>
      <w:r>
        <w:t>COVID</w:t>
      </w:r>
      <w:proofErr w:type="spellEnd"/>
      <w:r>
        <w:t>-19 @</w:t>
      </w:r>
      <w:proofErr w:type="spellStart"/>
      <w:r>
        <w:t>SocSecScot</w:t>
      </w:r>
      <w:proofErr w:type="spellEnd"/>
      <w:r>
        <w:t xml:space="preserve"> are now accepting applications</w:t>
      </w:r>
      <w:r w:rsidR="007E107C">
        <w:t xml:space="preserve"> up until your baby turns one. </w:t>
      </w:r>
      <w:r>
        <w:t>If you're a kinship carer this has been extended to one year and six months old</w:t>
      </w:r>
    </w:p>
    <w:p w:rsidR="00CD40DE" w:rsidRDefault="00CD40DE" w:rsidP="00CD40DE"/>
    <w:p w:rsidR="005B617B" w:rsidRDefault="00CD40DE" w:rsidP="00CD40DE">
      <w:r>
        <w:t xml:space="preserve">Apply online at </w:t>
      </w:r>
      <w:proofErr w:type="spellStart"/>
      <w:r>
        <w:t>mygov.scot</w:t>
      </w:r>
      <w:proofErr w:type="spellEnd"/>
      <w:r>
        <w:t>/best-start-grant-best-start-foods/</w:t>
      </w:r>
    </w:p>
    <w:p w:rsidR="00032BBC" w:rsidRDefault="00032BBC" w:rsidP="00CD40DE"/>
    <w:p w:rsidR="00032BBC" w:rsidRDefault="00032BBC" w:rsidP="00CD40DE">
      <w:r>
        <w:rPr>
          <w:noProof/>
          <w:lang w:eastAsia="en-GB"/>
        </w:rPr>
        <w:drawing>
          <wp:inline distT="0" distB="0" distL="0" distR="0">
            <wp:extent cx="4680000" cy="2341036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ergency Bill Stakeholder social media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DE" w:rsidRDefault="00CD40DE" w:rsidP="00CD40DE"/>
    <w:p w:rsidR="005B617B" w:rsidRPr="002E1EEA" w:rsidRDefault="002E1EEA" w:rsidP="005B617B">
      <w:pPr>
        <w:rPr>
          <w:b/>
        </w:rPr>
      </w:pPr>
      <w:r w:rsidRPr="002E1EEA">
        <w:rPr>
          <w:b/>
        </w:rPr>
        <w:t>Tweet 2</w:t>
      </w:r>
    </w:p>
    <w:p w:rsidR="005B617B" w:rsidRDefault="005B617B" w:rsidP="005B617B">
      <w:r w:rsidRPr="005B617B">
        <w:t xml:space="preserve">Parents or carers under the age of 18 are automatically entitled to </w:t>
      </w:r>
      <w:r>
        <w:t xml:space="preserve">Best Start Grant Pregnancy and Baby Payment. </w:t>
      </w:r>
      <w:r w:rsidR="00A314BD">
        <w:rPr>
          <w:rFonts w:cs="Arial"/>
          <w:szCs w:val="24"/>
        </w:rPr>
        <w:t>People could still be eligible after their 18</w:t>
      </w:r>
      <w:r w:rsidR="00A314BD" w:rsidRPr="009C1A8B">
        <w:rPr>
          <w:rFonts w:cs="Arial"/>
          <w:szCs w:val="24"/>
          <w:vertAlign w:val="superscript"/>
        </w:rPr>
        <w:t>th</w:t>
      </w:r>
      <w:r w:rsidR="00A314BD">
        <w:rPr>
          <w:rFonts w:cs="Arial"/>
          <w:szCs w:val="24"/>
        </w:rPr>
        <w:t xml:space="preserve"> birthday if Covid-19 meant that they couldn’t get their application in on time. </w:t>
      </w:r>
      <w:r w:rsidR="00A314BD">
        <w:rPr>
          <w:rFonts w:cs="Arial"/>
          <w:szCs w:val="24"/>
        </w:rPr>
        <w:br/>
      </w:r>
    </w:p>
    <w:p w:rsidR="005B617B" w:rsidRDefault="005B617B" w:rsidP="005B617B"/>
    <w:p w:rsidR="002E1EEA" w:rsidRDefault="00CD40DE" w:rsidP="005B617B">
      <w:r w:rsidRPr="00CD40DE">
        <w:t xml:space="preserve">Apply for Best Start Grant online at </w:t>
      </w:r>
      <w:proofErr w:type="spellStart"/>
      <w:r w:rsidRPr="00CD40DE">
        <w:t>mygov.scot</w:t>
      </w:r>
      <w:proofErr w:type="spellEnd"/>
      <w:r w:rsidRPr="00CD40DE">
        <w:t>/best-start-grant-best-start-foods/</w:t>
      </w:r>
    </w:p>
    <w:p w:rsidR="00032BBC" w:rsidRDefault="00032BBC" w:rsidP="005B617B"/>
    <w:p w:rsidR="00032BBC" w:rsidRDefault="00032BBC" w:rsidP="005B617B">
      <w:r>
        <w:rPr>
          <w:noProof/>
          <w:lang w:eastAsia="en-GB"/>
        </w:rPr>
        <w:drawing>
          <wp:inline distT="0" distB="0" distL="0" distR="0">
            <wp:extent cx="4680000" cy="2341036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ergency Bill Stakeholder social medi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EA" w:rsidRDefault="002E1EEA" w:rsidP="005B617B"/>
    <w:p w:rsidR="00032BBC" w:rsidRDefault="00032BBC" w:rsidP="005B617B">
      <w:pPr>
        <w:rPr>
          <w:b/>
        </w:rPr>
      </w:pPr>
    </w:p>
    <w:p w:rsidR="00032BBC" w:rsidRDefault="00032BBC" w:rsidP="005B617B">
      <w:pPr>
        <w:rPr>
          <w:b/>
        </w:rPr>
      </w:pPr>
    </w:p>
    <w:p w:rsidR="00032BBC" w:rsidRDefault="00032BBC" w:rsidP="005B617B">
      <w:pPr>
        <w:rPr>
          <w:b/>
        </w:rPr>
      </w:pPr>
    </w:p>
    <w:p w:rsidR="00032BBC" w:rsidRDefault="00032BBC" w:rsidP="005B617B">
      <w:pPr>
        <w:rPr>
          <w:b/>
        </w:rPr>
      </w:pPr>
    </w:p>
    <w:p w:rsidR="00032BBC" w:rsidRDefault="00032BBC" w:rsidP="005B617B">
      <w:pPr>
        <w:rPr>
          <w:b/>
        </w:rPr>
      </w:pPr>
    </w:p>
    <w:p w:rsidR="00032BBC" w:rsidRDefault="00032BBC" w:rsidP="005B617B">
      <w:pPr>
        <w:rPr>
          <w:b/>
        </w:rPr>
      </w:pPr>
    </w:p>
    <w:p w:rsidR="00032BBC" w:rsidRDefault="00032BBC" w:rsidP="005B617B">
      <w:pPr>
        <w:rPr>
          <w:b/>
        </w:rPr>
      </w:pPr>
    </w:p>
    <w:p w:rsidR="00032BBC" w:rsidRDefault="00032BBC" w:rsidP="005B617B">
      <w:pPr>
        <w:rPr>
          <w:b/>
        </w:rPr>
      </w:pPr>
    </w:p>
    <w:p w:rsidR="00032BBC" w:rsidRDefault="00032BBC" w:rsidP="005B617B">
      <w:pPr>
        <w:rPr>
          <w:b/>
        </w:rPr>
      </w:pPr>
    </w:p>
    <w:p w:rsidR="002E1EEA" w:rsidRPr="00A328BD" w:rsidRDefault="002E1EEA" w:rsidP="005B617B">
      <w:pPr>
        <w:rPr>
          <w:b/>
        </w:rPr>
      </w:pPr>
      <w:r w:rsidRPr="00A328BD">
        <w:rPr>
          <w:b/>
        </w:rPr>
        <w:t>Tweet 3</w:t>
      </w:r>
    </w:p>
    <w:p w:rsidR="002E1EEA" w:rsidRDefault="00B841D1" w:rsidP="005B617B">
      <w:r>
        <w:t>I</w:t>
      </w:r>
      <w:r w:rsidR="00A328BD">
        <w:t xml:space="preserve">f </w:t>
      </w:r>
      <w:r w:rsidR="00CD40DE">
        <w:t>you were unable to apply</w:t>
      </w:r>
      <w:r w:rsidR="00A328BD">
        <w:t xml:space="preserve"> for Best Start Grant Early Learning Payment due to </w:t>
      </w:r>
      <w:proofErr w:type="spellStart"/>
      <w:r w:rsidR="00A328BD">
        <w:t>COVID</w:t>
      </w:r>
      <w:proofErr w:type="spellEnd"/>
      <w:r w:rsidR="00A328BD">
        <w:t>-19</w:t>
      </w:r>
      <w:r w:rsidRPr="00B841D1">
        <w:t xml:space="preserve"> </w:t>
      </w:r>
      <w:r w:rsidR="00A328BD">
        <w:t>@</w:t>
      </w:r>
      <w:r w:rsidR="00C70FA0">
        <w:t>scotgov</w:t>
      </w:r>
      <w:r w:rsidR="00A328BD">
        <w:t xml:space="preserve"> are </w:t>
      </w:r>
      <w:r w:rsidR="00CD40DE">
        <w:t>extending</w:t>
      </w:r>
      <w:r w:rsidR="00A328BD">
        <w:t xml:space="preserve"> eligibility up until your child’s 4</w:t>
      </w:r>
      <w:r w:rsidR="00A328BD" w:rsidRPr="00A328BD">
        <w:rPr>
          <w:vertAlign w:val="superscript"/>
        </w:rPr>
        <w:t>th</w:t>
      </w:r>
      <w:r w:rsidR="00A328BD">
        <w:t xml:space="preserve"> Birthday. </w:t>
      </w:r>
      <w:r w:rsidRPr="00B841D1">
        <w:t xml:space="preserve"> </w:t>
      </w:r>
    </w:p>
    <w:p w:rsidR="002E1EEA" w:rsidRDefault="002E1EEA" w:rsidP="005B617B"/>
    <w:p w:rsidR="002E1EEA" w:rsidRDefault="00CD40DE" w:rsidP="005B617B">
      <w:r w:rsidRPr="00CD40DE">
        <w:t xml:space="preserve">Apply for Best Start Grant online at </w:t>
      </w:r>
      <w:proofErr w:type="spellStart"/>
      <w:r w:rsidRPr="00CD40DE">
        <w:t>mygov.scot</w:t>
      </w:r>
      <w:proofErr w:type="spellEnd"/>
      <w:r w:rsidRPr="00CD40DE">
        <w:t>/best-start-grant-best-start-foods/</w:t>
      </w:r>
    </w:p>
    <w:p w:rsidR="00032BBC" w:rsidRDefault="00032BBC" w:rsidP="005B617B"/>
    <w:p w:rsidR="00A328BD" w:rsidRDefault="00032BBC" w:rsidP="005B617B">
      <w:r>
        <w:rPr>
          <w:noProof/>
          <w:lang w:eastAsia="en-GB"/>
        </w:rPr>
        <w:drawing>
          <wp:inline distT="0" distB="0" distL="0" distR="0" wp14:anchorId="3CBD90ED" wp14:editId="4F6D9F1A">
            <wp:extent cx="4680000" cy="2341036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ergency Bill Stakeholder social medi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BD" w:rsidRDefault="00A328BD" w:rsidP="005B617B"/>
    <w:p w:rsidR="00CD40DE" w:rsidRPr="00CD40DE" w:rsidRDefault="00CD40DE" w:rsidP="00CD40DE">
      <w:pPr>
        <w:rPr>
          <w:b/>
        </w:rPr>
      </w:pPr>
      <w:r w:rsidRPr="00CD40DE">
        <w:rPr>
          <w:b/>
        </w:rPr>
        <w:t>Tweet 4</w:t>
      </w:r>
    </w:p>
    <w:p w:rsidR="00CD40DE" w:rsidRDefault="00CD40DE" w:rsidP="00CD40DE">
      <w:r>
        <w:t xml:space="preserve">Parents or carers under the age of 18 are automatically entitled to Best Start Grant School Age Payment. </w:t>
      </w:r>
      <w:r w:rsidR="00A314BD">
        <w:rPr>
          <w:rFonts w:cs="Arial"/>
          <w:szCs w:val="24"/>
        </w:rPr>
        <w:t>People could still be eligible after their 18</w:t>
      </w:r>
      <w:r w:rsidR="00A314BD" w:rsidRPr="009C1A8B">
        <w:rPr>
          <w:rFonts w:cs="Arial"/>
          <w:szCs w:val="24"/>
          <w:vertAlign w:val="superscript"/>
        </w:rPr>
        <w:t>th</w:t>
      </w:r>
      <w:r w:rsidR="00A314BD">
        <w:rPr>
          <w:rFonts w:cs="Arial"/>
          <w:szCs w:val="24"/>
        </w:rPr>
        <w:t xml:space="preserve"> birthday if Covid-19 meant that they couldn’t get their application in on time. </w:t>
      </w:r>
      <w:r w:rsidR="00A314BD">
        <w:rPr>
          <w:rFonts w:cs="Arial"/>
          <w:szCs w:val="24"/>
        </w:rPr>
        <w:br/>
      </w:r>
    </w:p>
    <w:p w:rsidR="00CD40DE" w:rsidRDefault="00CD40DE" w:rsidP="00CD40DE"/>
    <w:p w:rsidR="00A328BD" w:rsidRDefault="00CD40DE" w:rsidP="00CD40DE">
      <w:r>
        <w:t xml:space="preserve">Apply for Best Start Grant online at </w:t>
      </w:r>
      <w:proofErr w:type="spellStart"/>
      <w:r w:rsidRPr="00CD40DE">
        <w:t>mygov.scot</w:t>
      </w:r>
      <w:proofErr w:type="spellEnd"/>
      <w:r w:rsidRPr="00CD40DE">
        <w:t>/best-start-grant-best-start-foods/</w:t>
      </w:r>
    </w:p>
    <w:p w:rsidR="00032BBC" w:rsidRDefault="00032BBC" w:rsidP="00CD40DE"/>
    <w:p w:rsidR="00032BBC" w:rsidRDefault="00032BBC" w:rsidP="00CD40DE">
      <w:r>
        <w:rPr>
          <w:noProof/>
          <w:lang w:eastAsia="en-GB"/>
        </w:rPr>
        <w:drawing>
          <wp:inline distT="0" distB="0" distL="0" distR="0">
            <wp:extent cx="4680000" cy="2341036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ergency Bill Stakeholder social medi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DE" w:rsidRDefault="00CD40DE" w:rsidP="00CD40DE"/>
    <w:p w:rsidR="00032BBC" w:rsidRDefault="00032BBC" w:rsidP="00CD40DE">
      <w:pPr>
        <w:rPr>
          <w:b/>
        </w:rPr>
      </w:pPr>
    </w:p>
    <w:p w:rsidR="00032BBC" w:rsidRDefault="00032BBC" w:rsidP="00CD40DE">
      <w:pPr>
        <w:rPr>
          <w:b/>
        </w:rPr>
      </w:pPr>
    </w:p>
    <w:p w:rsidR="00032BBC" w:rsidRDefault="00032BBC" w:rsidP="00CD40DE">
      <w:pPr>
        <w:rPr>
          <w:b/>
        </w:rPr>
      </w:pPr>
    </w:p>
    <w:p w:rsidR="00032BBC" w:rsidRDefault="00032BBC" w:rsidP="00CD40DE">
      <w:pPr>
        <w:rPr>
          <w:b/>
        </w:rPr>
      </w:pPr>
    </w:p>
    <w:p w:rsidR="00032BBC" w:rsidRDefault="00032BBC" w:rsidP="00CD40DE">
      <w:pPr>
        <w:rPr>
          <w:b/>
        </w:rPr>
      </w:pPr>
    </w:p>
    <w:p w:rsidR="00032BBC" w:rsidRDefault="00032BBC" w:rsidP="00CD40DE">
      <w:pPr>
        <w:rPr>
          <w:b/>
        </w:rPr>
      </w:pPr>
    </w:p>
    <w:p w:rsidR="00032BBC" w:rsidRDefault="00032BBC" w:rsidP="00CD40DE">
      <w:pPr>
        <w:rPr>
          <w:b/>
        </w:rPr>
      </w:pPr>
    </w:p>
    <w:p w:rsidR="00032BBC" w:rsidRDefault="00032BBC" w:rsidP="00CD40DE">
      <w:pPr>
        <w:rPr>
          <w:b/>
        </w:rPr>
      </w:pPr>
    </w:p>
    <w:p w:rsidR="00032BBC" w:rsidRDefault="00032BBC" w:rsidP="00CD40DE">
      <w:pPr>
        <w:rPr>
          <w:b/>
        </w:rPr>
      </w:pPr>
    </w:p>
    <w:p w:rsidR="00CD40DE" w:rsidRPr="00CD40DE" w:rsidRDefault="00CD40DE" w:rsidP="00CD40DE">
      <w:pPr>
        <w:rPr>
          <w:b/>
        </w:rPr>
      </w:pPr>
      <w:r w:rsidRPr="00CD40DE">
        <w:rPr>
          <w:b/>
        </w:rPr>
        <w:t>Tweet 5</w:t>
      </w:r>
    </w:p>
    <w:p w:rsidR="005B617B" w:rsidRDefault="005B617B" w:rsidP="005B617B"/>
    <w:p w:rsidR="005B617B" w:rsidRDefault="00CD40DE" w:rsidP="005B617B">
      <w:r>
        <w:t>.@</w:t>
      </w:r>
      <w:proofErr w:type="spellStart"/>
      <w:r>
        <w:t>SocSecScot</w:t>
      </w:r>
      <w:proofErr w:type="spellEnd"/>
      <w:r w:rsidR="005B617B">
        <w:t xml:space="preserve"> are now accepting applications from young carers who were eligible for Young Carer Grant but unable to apply for it before turning 19 due to COVID-19.</w:t>
      </w:r>
    </w:p>
    <w:p w:rsidR="005B617B" w:rsidRDefault="005B617B" w:rsidP="005B617B"/>
    <w:p w:rsidR="005B617B" w:rsidRDefault="005B617B" w:rsidP="005B617B">
      <w:r>
        <w:t xml:space="preserve">Find out more about the grant and apply here: </w:t>
      </w:r>
      <w:proofErr w:type="spellStart"/>
      <w:r>
        <w:t>mygov.scot</w:t>
      </w:r>
      <w:proofErr w:type="spellEnd"/>
      <w:r>
        <w:t>/young-carer-grant</w:t>
      </w:r>
    </w:p>
    <w:p w:rsidR="00032BBC" w:rsidRDefault="00032BBC" w:rsidP="005B617B"/>
    <w:p w:rsidR="00032BBC" w:rsidRDefault="00032BBC" w:rsidP="005B617B">
      <w:r>
        <w:rPr>
          <w:noProof/>
          <w:lang w:eastAsia="en-GB"/>
        </w:rPr>
        <w:drawing>
          <wp:inline distT="0" distB="0" distL="0" distR="0">
            <wp:extent cx="4680000" cy="2341036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ergency Bill Stakeholder social media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DE" w:rsidRDefault="00CD40DE" w:rsidP="005B617B"/>
    <w:p w:rsidR="00CD40DE" w:rsidRDefault="00CD40DE" w:rsidP="005B617B"/>
    <w:p w:rsidR="00693FAF" w:rsidRPr="00693FAF" w:rsidRDefault="00693FAF" w:rsidP="005B617B">
      <w:pPr>
        <w:rPr>
          <w:b/>
        </w:rPr>
      </w:pPr>
      <w:r w:rsidRPr="00693FAF">
        <w:rPr>
          <w:b/>
        </w:rPr>
        <w:t>Tweet 6</w:t>
      </w:r>
    </w:p>
    <w:p w:rsidR="00A314BD" w:rsidRDefault="00A314BD" w:rsidP="00A314BD">
      <w:pPr>
        <w:rPr>
          <w:rFonts w:cs="Arial"/>
          <w:szCs w:val="24"/>
        </w:rPr>
      </w:pPr>
      <w:r>
        <w:t xml:space="preserve">Applications for Funeral Support Payment can be made up to six months after the funeral has taken place. But if you miss this deadline due to </w:t>
      </w:r>
      <w:proofErr w:type="spellStart"/>
      <w:r>
        <w:t>COVID</w:t>
      </w:r>
      <w:proofErr w:type="spellEnd"/>
      <w:r>
        <w:t>-19 @</w:t>
      </w:r>
      <w:proofErr w:type="spellStart"/>
      <w:r>
        <w:t>SocSecScot</w:t>
      </w:r>
      <w:proofErr w:type="spellEnd"/>
      <w:r>
        <w:t xml:space="preserve"> will still consider applications.</w:t>
      </w:r>
    </w:p>
    <w:p w:rsidR="00CD40DE" w:rsidRDefault="00CD40DE" w:rsidP="005B617B"/>
    <w:p w:rsidR="00CD40DE" w:rsidRDefault="00CD40DE" w:rsidP="005B617B">
      <w:r>
        <w:t>For more information and to apply visit</w:t>
      </w:r>
      <w:r w:rsidR="00693FAF">
        <w:t xml:space="preserve"> </w:t>
      </w:r>
      <w:proofErr w:type="spellStart"/>
      <w:r w:rsidR="00693FAF" w:rsidRPr="00693FAF">
        <w:t>mygov.scot</w:t>
      </w:r>
      <w:proofErr w:type="spellEnd"/>
      <w:r w:rsidR="00693FAF" w:rsidRPr="00693FAF">
        <w:t>/funeral-support-payment/</w:t>
      </w:r>
    </w:p>
    <w:p w:rsidR="00032BBC" w:rsidRDefault="00032BBC" w:rsidP="005B617B"/>
    <w:p w:rsidR="00032BBC" w:rsidRDefault="00032BBC" w:rsidP="005B617B">
      <w:r>
        <w:rPr>
          <w:noProof/>
          <w:lang w:eastAsia="en-GB"/>
        </w:rPr>
        <w:drawing>
          <wp:inline distT="0" distB="0" distL="0" distR="0">
            <wp:extent cx="4680000" cy="2341036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ergency Bill Stakeholder social med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DE" w:rsidRDefault="00CD40DE" w:rsidP="005B617B"/>
    <w:p w:rsidR="00693FAF" w:rsidRDefault="00693FAF" w:rsidP="005B617B"/>
    <w:p w:rsidR="00032BBC" w:rsidRDefault="00032BBC" w:rsidP="005B617B"/>
    <w:p w:rsidR="00032BBC" w:rsidRDefault="00032BBC" w:rsidP="005B617B"/>
    <w:p w:rsidR="00032BBC" w:rsidRDefault="00032BBC" w:rsidP="005B617B"/>
    <w:p w:rsidR="00032BBC" w:rsidRDefault="00032BBC" w:rsidP="005B617B"/>
    <w:p w:rsidR="00032BBC" w:rsidRDefault="00032BBC" w:rsidP="005B617B"/>
    <w:p w:rsidR="00032BBC" w:rsidRDefault="00032BBC" w:rsidP="005B617B"/>
    <w:p w:rsidR="00032BBC" w:rsidRDefault="00032BBC" w:rsidP="005B617B"/>
    <w:p w:rsidR="00CD40DE" w:rsidRPr="00693FAF" w:rsidRDefault="00693FAF" w:rsidP="005B617B">
      <w:pPr>
        <w:rPr>
          <w:b/>
        </w:rPr>
      </w:pPr>
      <w:r w:rsidRPr="00693FAF">
        <w:rPr>
          <w:b/>
        </w:rPr>
        <w:t>Tweet 7</w:t>
      </w:r>
    </w:p>
    <w:p w:rsidR="00693FAF" w:rsidRDefault="00693FAF" w:rsidP="00693FAF"/>
    <w:p w:rsidR="00693FAF" w:rsidRDefault="00693FAF" w:rsidP="00693FAF">
      <w:r>
        <w:t>T</w:t>
      </w:r>
      <w:r w:rsidRPr="00693FAF">
        <w:t xml:space="preserve">o </w:t>
      </w:r>
      <w:r w:rsidR="007D57F5">
        <w:t>ensure</w:t>
      </w:r>
      <w:r w:rsidRPr="00693FAF">
        <w:t xml:space="preserve"> </w:t>
      </w:r>
      <w:r>
        <w:t xml:space="preserve">people </w:t>
      </w:r>
      <w:r w:rsidR="007D57F5">
        <w:t>can</w:t>
      </w:r>
      <w:r w:rsidRPr="00693FAF">
        <w:t xml:space="preserve"> still </w:t>
      </w:r>
      <w:r w:rsidR="007D57F5">
        <w:t>get</w:t>
      </w:r>
      <w:r w:rsidRPr="00693FAF">
        <w:t xml:space="preserve"> support </w:t>
      </w:r>
      <w:r>
        <w:t>from @</w:t>
      </w:r>
      <w:proofErr w:type="spellStart"/>
      <w:r>
        <w:t>SocSecScot</w:t>
      </w:r>
      <w:proofErr w:type="spellEnd"/>
      <w:r>
        <w:t xml:space="preserve"> </w:t>
      </w:r>
      <w:r w:rsidR="007C157B">
        <w:t>if</w:t>
      </w:r>
      <w:r w:rsidRPr="00693FAF">
        <w:t xml:space="preserve"> </w:t>
      </w:r>
      <w:proofErr w:type="spellStart"/>
      <w:r w:rsidRPr="00693FAF">
        <w:t>Covid</w:t>
      </w:r>
      <w:proofErr w:type="spellEnd"/>
      <w:r w:rsidRPr="00693FAF">
        <w:t xml:space="preserve">-19 </w:t>
      </w:r>
      <w:r w:rsidR="007D57F5">
        <w:t>stops them getting</w:t>
      </w:r>
      <w:r w:rsidRPr="00693FAF">
        <w:t xml:space="preserve"> an applic</w:t>
      </w:r>
      <w:r>
        <w:t>atio</w:t>
      </w:r>
      <w:bookmarkStart w:id="0" w:name="_GoBack"/>
      <w:bookmarkEnd w:id="0"/>
      <w:r>
        <w:t xml:space="preserve">n in </w:t>
      </w:r>
      <w:r w:rsidR="007D57F5">
        <w:t>on time</w:t>
      </w:r>
      <w:r>
        <w:t>, @</w:t>
      </w:r>
      <w:proofErr w:type="spellStart"/>
      <w:r>
        <w:t>ScotParl</w:t>
      </w:r>
      <w:proofErr w:type="spellEnd"/>
      <w:r>
        <w:t xml:space="preserve"> approved emergency legislation</w:t>
      </w:r>
      <w:r w:rsidR="007D57F5">
        <w:t xml:space="preserve"> extending eligibility timescales</w:t>
      </w:r>
      <w:r>
        <w:t xml:space="preserve">. </w:t>
      </w:r>
    </w:p>
    <w:p w:rsidR="00693FAF" w:rsidRDefault="00693FAF" w:rsidP="00693FAF"/>
    <w:p w:rsidR="00693FAF" w:rsidRDefault="00693FAF" w:rsidP="00693FAF">
      <w:r>
        <w:t xml:space="preserve">Read about the changes here – </w:t>
      </w:r>
      <w:r w:rsidR="00773012" w:rsidRPr="00773012">
        <w:t>socialsecurity.gov.scot/news/making-sure-people-impacted-by-covid-19-get-our-support</w:t>
      </w:r>
    </w:p>
    <w:p w:rsidR="00032BBC" w:rsidRDefault="00032BBC" w:rsidP="00693FAF"/>
    <w:p w:rsidR="00032BBC" w:rsidRPr="00693FAF" w:rsidRDefault="00032BBC" w:rsidP="00693FAF">
      <w:r>
        <w:rPr>
          <w:noProof/>
          <w:lang w:eastAsia="en-GB"/>
        </w:rPr>
        <w:drawing>
          <wp:inline distT="0" distB="0" distL="0" distR="0">
            <wp:extent cx="4680000" cy="2341036"/>
            <wp:effectExtent l="0" t="0" r="635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ergency Bill Stakeholder social media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AF" w:rsidRPr="00693FAF" w:rsidRDefault="00693FAF" w:rsidP="00693FAF"/>
    <w:p w:rsidR="00693FAF" w:rsidRPr="009B7615" w:rsidRDefault="00693FAF" w:rsidP="005B617B"/>
    <w:sectPr w:rsidR="00693FAF" w:rsidRPr="009B7615" w:rsidSect="007C157B">
      <w:pgSz w:w="11906" w:h="16838" w:code="9"/>
      <w:pgMar w:top="1440" w:right="1440" w:bottom="851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7B"/>
    <w:rsid w:val="00027C27"/>
    <w:rsid w:val="00032BBC"/>
    <w:rsid w:val="000C0CF4"/>
    <w:rsid w:val="00281579"/>
    <w:rsid w:val="002E1EEA"/>
    <w:rsid w:val="00306C61"/>
    <w:rsid w:val="0037582B"/>
    <w:rsid w:val="005B617B"/>
    <w:rsid w:val="00693FAF"/>
    <w:rsid w:val="00773012"/>
    <w:rsid w:val="007C157B"/>
    <w:rsid w:val="007D57F5"/>
    <w:rsid w:val="007E107C"/>
    <w:rsid w:val="00857548"/>
    <w:rsid w:val="009B7615"/>
    <w:rsid w:val="00A314BD"/>
    <w:rsid w:val="00A328BD"/>
    <w:rsid w:val="00B51BDC"/>
    <w:rsid w:val="00B561C0"/>
    <w:rsid w:val="00B773CE"/>
    <w:rsid w:val="00B841D1"/>
    <w:rsid w:val="00C70FA0"/>
    <w:rsid w:val="00C91823"/>
    <w:rsid w:val="00CD40DE"/>
    <w:rsid w:val="00D008AB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D2FE6"/>
  <w15:chartTrackingRefBased/>
  <w15:docId w15:val="{A73A5C39-DB16-4D2B-9D5C-6198806D5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3CE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character" w:styleId="Hyperlink">
    <w:name w:val="Hyperlink"/>
    <w:basedOn w:val="DefaultParagraphFont"/>
    <w:uiPriority w:val="99"/>
    <w:unhideWhenUsed/>
    <w:rsid w:val="007730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33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Bourhill L (Lorne)</dc:creator>
  <cp:keywords/>
  <dc:description/>
  <cp:lastModifiedBy>n117954</cp:lastModifiedBy>
  <cp:revision>4</cp:revision>
  <dcterms:created xsi:type="dcterms:W3CDTF">2020-04-09T14:11:00Z</dcterms:created>
  <dcterms:modified xsi:type="dcterms:W3CDTF">2020-04-14T16:37:00Z</dcterms:modified>
</cp:coreProperties>
</file>